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1586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2614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86</w:t>
      </w:r>
      <w:r>
        <w:rPr>
          <w:rFonts w:ascii="Times New Roman" w:eastAsia="Times New Roman" w:hAnsi="Times New Roman" w:cs="Times New Roman"/>
          <w:sz w:val="22"/>
          <w:szCs w:val="22"/>
        </w:rPr>
        <w:t>MS</w:t>
      </w:r>
      <w:r>
        <w:rPr>
          <w:rFonts w:ascii="Times New Roman" w:eastAsia="Times New Roman" w:hAnsi="Times New Roman" w:cs="Times New Roman"/>
          <w:sz w:val="22"/>
          <w:szCs w:val="22"/>
        </w:rPr>
        <w:t>0069-01-2026-006103-79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Колодина</w:t>
      </w:r>
      <w:r>
        <w:rPr>
          <w:rFonts w:ascii="Times New Roman" w:eastAsia="Times New Roman" w:hAnsi="Times New Roman" w:cs="Times New Roman"/>
        </w:rPr>
        <w:t xml:space="preserve"> Игоря Александровича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Колодин</w:t>
      </w:r>
      <w:r>
        <w:rPr>
          <w:rFonts w:ascii="Times New Roman" w:eastAsia="Times New Roman" w:hAnsi="Times New Roman" w:cs="Times New Roman"/>
        </w:rPr>
        <w:t xml:space="preserve"> И.А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адресу: ХМАО-Югра, г. Сургут,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 Базовая, д. 34/4</w:t>
      </w:r>
      <w:r>
        <w:rPr>
          <w:rFonts w:ascii="Times New Roman" w:eastAsia="Times New Roman" w:hAnsi="Times New Roman" w:cs="Times New Roman"/>
        </w:rPr>
        <w:t>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по форме ЕФС -1 </w:t>
      </w:r>
      <w:r>
        <w:rPr>
          <w:rFonts w:ascii="Times New Roman" w:eastAsia="Times New Roman" w:hAnsi="Times New Roman" w:cs="Times New Roman"/>
        </w:rPr>
        <w:t>раздел подраздел 1.2 «Исходная» за 2025</w:t>
      </w:r>
      <w:r>
        <w:rPr>
          <w:rFonts w:ascii="Times New Roman" w:eastAsia="Times New Roman" w:hAnsi="Times New Roman" w:cs="Times New Roman"/>
        </w:rPr>
        <w:t xml:space="preserve"> год на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застрах</w:t>
      </w:r>
      <w:r>
        <w:rPr>
          <w:rFonts w:ascii="Times New Roman" w:eastAsia="Times New Roman" w:hAnsi="Times New Roman" w:cs="Times New Roman"/>
        </w:rPr>
        <w:t>ованных</w:t>
      </w:r>
      <w:r>
        <w:rPr>
          <w:rFonts w:ascii="Times New Roman" w:eastAsia="Times New Roman" w:hAnsi="Times New Roman" w:cs="Times New Roman"/>
        </w:rPr>
        <w:t xml:space="preserve"> лиц.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Колодин</w:t>
      </w:r>
      <w:r>
        <w:rPr>
          <w:rFonts w:ascii="Times New Roman" w:eastAsia="Times New Roman" w:hAnsi="Times New Roman" w:cs="Times New Roman"/>
        </w:rPr>
        <w:t xml:space="preserve"> И.А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</w:t>
      </w:r>
      <w:r>
        <w:rPr>
          <w:rFonts w:ascii="Times New Roman" w:eastAsia="Times New Roman" w:hAnsi="Times New Roman" w:cs="Times New Roman"/>
        </w:rPr>
        <w:t xml:space="preserve"> хранения,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Колодина</w:t>
      </w:r>
      <w:r>
        <w:rPr>
          <w:rFonts w:ascii="Times New Roman" w:eastAsia="Times New Roman" w:hAnsi="Times New Roman" w:cs="Times New Roman"/>
        </w:rPr>
        <w:t xml:space="preserve"> И.А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Колодина</w:t>
      </w:r>
      <w:r>
        <w:rPr>
          <w:rFonts w:ascii="Times New Roman" w:eastAsia="Times New Roman" w:hAnsi="Times New Roman" w:cs="Times New Roman"/>
        </w:rPr>
        <w:t xml:space="preserve"> И.А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3224/2026 от 06.07.2026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26.05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Колодина</w:t>
      </w:r>
      <w:r>
        <w:rPr>
          <w:rFonts w:ascii="Times New Roman" w:eastAsia="Times New Roman" w:hAnsi="Times New Roman" w:cs="Times New Roman"/>
        </w:rPr>
        <w:t xml:space="preserve"> И.А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Колодина</w:t>
      </w:r>
      <w:r>
        <w:rPr>
          <w:rFonts w:ascii="Times New Roman" w:eastAsia="Times New Roman" w:hAnsi="Times New Roman" w:cs="Times New Roman"/>
        </w:rPr>
        <w:t xml:space="preserve"> Игоря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79702700000000443033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r>
        <w:rPr>
          <w:rFonts w:ascii="Times New Roman" w:eastAsia="Times New Roman" w:hAnsi="Times New Roman" w:cs="Times New Roman"/>
          <w:sz w:val="22"/>
          <w:szCs w:val="22"/>
        </w:rPr>
        <w:t>. м</w:t>
      </w:r>
      <w:r>
        <w:rPr>
          <w:rFonts w:ascii="Times New Roman" w:eastAsia="Times New Roman" w:hAnsi="Times New Roman" w:cs="Times New Roman"/>
          <w:sz w:val="22"/>
          <w:szCs w:val="22"/>
        </w:rPr>
        <w:t>иро</w:t>
      </w:r>
      <w:r>
        <w:rPr>
          <w:rFonts w:ascii="Times New Roman" w:eastAsia="Times New Roman" w:hAnsi="Times New Roman" w:cs="Times New Roman"/>
          <w:sz w:val="22"/>
          <w:szCs w:val="22"/>
        </w:rPr>
        <w:t>вого судьи судебного участка № 14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05.08</w:t>
      </w:r>
      <w:r>
        <w:rPr>
          <w:rFonts w:ascii="Times New Roman" w:eastAsia="Times New Roman" w:hAnsi="Times New Roman" w:cs="Times New Roman"/>
          <w:sz w:val="22"/>
          <w:szCs w:val="22"/>
        </w:rPr>
        <w:t>.2026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</w:t>
      </w:r>
      <w:r>
        <w:rPr>
          <w:rFonts w:ascii="Times New Roman" w:eastAsia="Times New Roman" w:hAnsi="Times New Roman" w:cs="Times New Roman"/>
          <w:sz w:val="22"/>
          <w:szCs w:val="22"/>
        </w:rPr>
        <w:t>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1586-2614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